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331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00022 /303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00022 /303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8993.00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8993.0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6295.10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5395.80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4496.50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2697.90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1798.60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809.37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629.51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539.58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449.65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359.72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269.79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179.86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89.93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62.95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35.97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405-ПП/331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16:01:24.878;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16:01:24.878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9.00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8.99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